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241" w:rsidRPr="00EF5A3B" w:rsidRDefault="00782F60" w:rsidP="00A232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r w:rsidR="00A23241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39790" cy="8386449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</w:t>
      </w:r>
    </w:p>
    <w:p w:rsidR="00A23241" w:rsidRPr="009518CE" w:rsidRDefault="00A23241" w:rsidP="00A232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E589D" w:rsidRPr="000976EC" w:rsidRDefault="00AE589D" w:rsidP="00A23241">
      <w:pPr>
        <w:pStyle w:val="310"/>
        <w:keepNext/>
        <w:keepLines/>
        <w:shd w:val="clear" w:color="auto" w:fill="auto"/>
        <w:spacing w:before="0" w:after="0" w:line="240" w:lineRule="auto"/>
        <w:contextualSpacing/>
        <w:rPr>
          <w:b w:val="0"/>
          <w:sz w:val="28"/>
          <w:szCs w:val="28"/>
        </w:rPr>
      </w:pPr>
      <w:bookmarkStart w:id="0" w:name="bookmark8"/>
      <w:r w:rsidRPr="000976EC">
        <w:rPr>
          <w:rStyle w:val="3"/>
          <w:b/>
          <w:color w:val="000000"/>
          <w:sz w:val="28"/>
          <w:szCs w:val="28"/>
        </w:rPr>
        <w:lastRenderedPageBreak/>
        <w:t>Планируемые результаты изучения курса</w:t>
      </w:r>
      <w:r w:rsidRPr="000976EC">
        <w:rPr>
          <w:rStyle w:val="3"/>
          <w:b/>
          <w:color w:val="000000"/>
          <w:sz w:val="28"/>
          <w:szCs w:val="28"/>
        </w:rPr>
        <w:br/>
        <w:t>«Обществознание» к концу 7 класса</w:t>
      </w:r>
      <w:bookmarkEnd w:id="0"/>
    </w:p>
    <w:p w:rsidR="00AE589D" w:rsidRPr="00512B4B" w:rsidRDefault="00AE589D" w:rsidP="00AE589D">
      <w:pPr>
        <w:pStyle w:val="22"/>
        <w:shd w:val="clear" w:color="auto" w:fill="auto"/>
        <w:spacing w:before="0" w:line="240" w:lineRule="auto"/>
        <w:ind w:firstLine="720"/>
        <w:contextualSpacing/>
        <w:rPr>
          <w:sz w:val="22"/>
          <w:szCs w:val="22"/>
        </w:rPr>
      </w:pPr>
      <w:r w:rsidRPr="00512B4B">
        <w:rPr>
          <w:rStyle w:val="21"/>
          <w:color w:val="000000"/>
          <w:sz w:val="22"/>
          <w:szCs w:val="22"/>
        </w:rPr>
        <w:t>Изучение курса «Обществознание. 7 класс» должно быть направлено на овладение обучающимися следую</w:t>
      </w:r>
      <w:r w:rsidRPr="00512B4B">
        <w:rPr>
          <w:rStyle w:val="21"/>
          <w:color w:val="000000"/>
          <w:sz w:val="22"/>
          <w:szCs w:val="22"/>
        </w:rPr>
        <w:softHyphen/>
        <w:t>щими знаниями, умениями и навыками.</w:t>
      </w:r>
    </w:p>
    <w:p w:rsidR="00AE589D" w:rsidRPr="00512B4B" w:rsidRDefault="00AE589D" w:rsidP="00AE589D">
      <w:pPr>
        <w:pStyle w:val="50"/>
        <w:shd w:val="clear" w:color="auto" w:fill="auto"/>
        <w:spacing w:line="240" w:lineRule="auto"/>
        <w:ind w:left="600" w:firstLine="720"/>
        <w:contextualSpacing/>
        <w:rPr>
          <w:sz w:val="22"/>
          <w:szCs w:val="22"/>
        </w:rPr>
      </w:pPr>
      <w:r w:rsidRPr="00512B4B">
        <w:rPr>
          <w:rStyle w:val="591"/>
          <w:color w:val="000000"/>
          <w:sz w:val="22"/>
          <w:szCs w:val="22"/>
        </w:rPr>
        <w:t xml:space="preserve">Ученик должен </w:t>
      </w:r>
      <w:r w:rsidRPr="00512B4B">
        <w:rPr>
          <w:rStyle w:val="5"/>
          <w:color w:val="000000"/>
          <w:sz w:val="22"/>
          <w:szCs w:val="22"/>
        </w:rPr>
        <w:t>знать (понимать):</w:t>
      </w:r>
    </w:p>
    <w:p w:rsidR="00AE589D" w:rsidRPr="00512B4B" w:rsidRDefault="00AE589D" w:rsidP="00AE589D">
      <w:pPr>
        <w:pStyle w:val="22"/>
        <w:numPr>
          <w:ilvl w:val="0"/>
          <w:numId w:val="6"/>
        </w:numPr>
        <w:shd w:val="clear" w:color="auto" w:fill="auto"/>
        <w:tabs>
          <w:tab w:val="left" w:pos="587"/>
        </w:tabs>
        <w:spacing w:before="0" w:line="240" w:lineRule="auto"/>
        <w:ind w:left="600" w:firstLine="720"/>
        <w:contextualSpacing/>
        <w:rPr>
          <w:sz w:val="22"/>
          <w:szCs w:val="22"/>
        </w:rPr>
      </w:pPr>
      <w:r w:rsidRPr="00512B4B">
        <w:rPr>
          <w:rStyle w:val="21"/>
          <w:color w:val="000000"/>
          <w:sz w:val="22"/>
          <w:szCs w:val="22"/>
        </w:rPr>
        <w:t>социальные свойства человека, его место в си</w:t>
      </w:r>
      <w:r w:rsidRPr="00512B4B">
        <w:rPr>
          <w:rStyle w:val="21"/>
          <w:color w:val="000000"/>
          <w:sz w:val="22"/>
          <w:szCs w:val="22"/>
        </w:rPr>
        <w:softHyphen/>
        <w:t>стеме общественных отношений;</w:t>
      </w:r>
    </w:p>
    <w:p w:rsidR="00AE589D" w:rsidRPr="00512B4B" w:rsidRDefault="00AE589D" w:rsidP="00AE589D">
      <w:pPr>
        <w:pStyle w:val="22"/>
        <w:numPr>
          <w:ilvl w:val="0"/>
          <w:numId w:val="6"/>
        </w:numPr>
        <w:shd w:val="clear" w:color="auto" w:fill="auto"/>
        <w:tabs>
          <w:tab w:val="left" w:pos="587"/>
        </w:tabs>
        <w:spacing w:before="0" w:line="240" w:lineRule="auto"/>
        <w:ind w:left="600" w:firstLine="720"/>
        <w:contextualSpacing/>
        <w:rPr>
          <w:sz w:val="22"/>
          <w:szCs w:val="22"/>
        </w:rPr>
      </w:pPr>
      <w:r w:rsidRPr="00512B4B">
        <w:rPr>
          <w:rStyle w:val="21"/>
          <w:color w:val="000000"/>
          <w:sz w:val="22"/>
          <w:szCs w:val="22"/>
        </w:rPr>
        <w:t>значение правовых норм и демократических ценностей;</w:t>
      </w:r>
    </w:p>
    <w:p w:rsidR="00AE589D" w:rsidRPr="00512B4B" w:rsidRDefault="00AE589D" w:rsidP="00AE589D">
      <w:pPr>
        <w:pStyle w:val="22"/>
        <w:numPr>
          <w:ilvl w:val="0"/>
          <w:numId w:val="6"/>
        </w:numPr>
        <w:shd w:val="clear" w:color="auto" w:fill="auto"/>
        <w:tabs>
          <w:tab w:val="left" w:pos="587"/>
        </w:tabs>
        <w:spacing w:before="0" w:line="240" w:lineRule="auto"/>
        <w:ind w:left="600" w:firstLine="720"/>
        <w:contextualSpacing/>
        <w:rPr>
          <w:sz w:val="22"/>
          <w:szCs w:val="22"/>
        </w:rPr>
      </w:pPr>
      <w:r w:rsidRPr="00512B4B">
        <w:rPr>
          <w:rStyle w:val="21"/>
          <w:color w:val="000000"/>
          <w:sz w:val="22"/>
          <w:szCs w:val="22"/>
        </w:rPr>
        <w:t>закономерности развития общества как сложной самоорганизующейся системы;</w:t>
      </w:r>
    </w:p>
    <w:p w:rsidR="00AE589D" w:rsidRPr="00512B4B" w:rsidRDefault="00AE589D" w:rsidP="00AE589D">
      <w:pPr>
        <w:pStyle w:val="22"/>
        <w:numPr>
          <w:ilvl w:val="0"/>
          <w:numId w:val="6"/>
        </w:numPr>
        <w:shd w:val="clear" w:color="auto" w:fill="auto"/>
        <w:tabs>
          <w:tab w:val="left" w:pos="587"/>
        </w:tabs>
        <w:spacing w:before="0" w:line="240" w:lineRule="auto"/>
        <w:ind w:left="600" w:firstLine="720"/>
        <w:contextualSpacing/>
        <w:rPr>
          <w:sz w:val="22"/>
          <w:szCs w:val="22"/>
        </w:rPr>
      </w:pPr>
      <w:r w:rsidRPr="00512B4B">
        <w:rPr>
          <w:rStyle w:val="21"/>
          <w:color w:val="000000"/>
          <w:sz w:val="22"/>
          <w:szCs w:val="22"/>
        </w:rPr>
        <w:t>различные подходы к исследованию роли эко</w:t>
      </w:r>
      <w:r w:rsidRPr="00512B4B">
        <w:rPr>
          <w:rStyle w:val="21"/>
          <w:color w:val="000000"/>
          <w:sz w:val="22"/>
          <w:szCs w:val="22"/>
        </w:rPr>
        <w:softHyphen/>
        <w:t>номики в развитии человека и общества;</w:t>
      </w:r>
    </w:p>
    <w:p w:rsidR="00AE589D" w:rsidRPr="00512B4B" w:rsidRDefault="00AE589D" w:rsidP="00AE589D">
      <w:pPr>
        <w:pStyle w:val="22"/>
        <w:numPr>
          <w:ilvl w:val="0"/>
          <w:numId w:val="6"/>
        </w:numPr>
        <w:shd w:val="clear" w:color="auto" w:fill="auto"/>
        <w:tabs>
          <w:tab w:val="left" w:pos="587"/>
        </w:tabs>
        <w:spacing w:before="0" w:line="240" w:lineRule="auto"/>
        <w:ind w:left="600" w:firstLine="720"/>
        <w:contextualSpacing/>
        <w:rPr>
          <w:sz w:val="22"/>
          <w:szCs w:val="22"/>
        </w:rPr>
      </w:pPr>
      <w:r w:rsidRPr="00512B4B">
        <w:rPr>
          <w:rStyle w:val="21"/>
          <w:color w:val="000000"/>
          <w:sz w:val="22"/>
          <w:szCs w:val="22"/>
        </w:rPr>
        <w:t>основные социальные институты и процессы;</w:t>
      </w:r>
    </w:p>
    <w:p w:rsidR="00AE589D" w:rsidRPr="00512B4B" w:rsidRDefault="00AE589D" w:rsidP="00AE589D">
      <w:pPr>
        <w:pStyle w:val="22"/>
        <w:numPr>
          <w:ilvl w:val="0"/>
          <w:numId w:val="6"/>
        </w:numPr>
        <w:shd w:val="clear" w:color="auto" w:fill="auto"/>
        <w:tabs>
          <w:tab w:val="left" w:pos="587"/>
        </w:tabs>
        <w:spacing w:before="0" w:line="240" w:lineRule="auto"/>
        <w:ind w:left="600" w:firstLine="720"/>
        <w:contextualSpacing/>
        <w:rPr>
          <w:sz w:val="22"/>
          <w:szCs w:val="22"/>
        </w:rPr>
      </w:pPr>
      <w:r w:rsidRPr="00512B4B">
        <w:rPr>
          <w:rStyle w:val="21"/>
          <w:color w:val="000000"/>
          <w:sz w:val="22"/>
          <w:szCs w:val="22"/>
        </w:rPr>
        <w:t>важнейшие достижения культуры и системы ценностей, сформировавшиеся в ходе истори</w:t>
      </w:r>
      <w:r w:rsidRPr="00512B4B">
        <w:rPr>
          <w:rStyle w:val="21"/>
          <w:color w:val="000000"/>
          <w:sz w:val="22"/>
          <w:szCs w:val="22"/>
        </w:rPr>
        <w:softHyphen/>
        <w:t>ческого развития.</w:t>
      </w:r>
    </w:p>
    <w:p w:rsidR="00AE589D" w:rsidRPr="00512B4B" w:rsidRDefault="00AE589D" w:rsidP="00AE589D">
      <w:pPr>
        <w:pStyle w:val="22"/>
        <w:shd w:val="clear" w:color="auto" w:fill="auto"/>
        <w:spacing w:before="0" w:line="240" w:lineRule="auto"/>
        <w:ind w:left="600" w:firstLine="720"/>
        <w:contextualSpacing/>
        <w:rPr>
          <w:sz w:val="22"/>
          <w:szCs w:val="22"/>
        </w:rPr>
      </w:pPr>
      <w:r w:rsidRPr="00512B4B">
        <w:rPr>
          <w:rStyle w:val="21"/>
          <w:color w:val="000000"/>
          <w:sz w:val="22"/>
          <w:szCs w:val="22"/>
        </w:rPr>
        <w:t xml:space="preserve">Обучающийся </w:t>
      </w:r>
      <w:r w:rsidRPr="00512B4B">
        <w:rPr>
          <w:rStyle w:val="28"/>
          <w:color w:val="000000"/>
          <w:sz w:val="22"/>
          <w:szCs w:val="22"/>
        </w:rPr>
        <w:t>научится</w:t>
      </w:r>
      <w:r w:rsidRPr="00512B4B">
        <w:rPr>
          <w:rStyle w:val="21"/>
          <w:color w:val="000000"/>
          <w:sz w:val="22"/>
          <w:szCs w:val="22"/>
        </w:rPr>
        <w:t>:</w:t>
      </w:r>
    </w:p>
    <w:p w:rsidR="00AE589D" w:rsidRPr="00512B4B" w:rsidRDefault="00AE589D" w:rsidP="00AE589D">
      <w:pPr>
        <w:pStyle w:val="22"/>
        <w:numPr>
          <w:ilvl w:val="0"/>
          <w:numId w:val="6"/>
        </w:numPr>
        <w:shd w:val="clear" w:color="auto" w:fill="auto"/>
        <w:tabs>
          <w:tab w:val="left" w:pos="587"/>
        </w:tabs>
        <w:spacing w:before="0" w:line="240" w:lineRule="auto"/>
        <w:ind w:left="600" w:firstLine="720"/>
        <w:contextualSpacing/>
        <w:rPr>
          <w:sz w:val="22"/>
          <w:szCs w:val="22"/>
        </w:rPr>
      </w:pPr>
      <w:r w:rsidRPr="00512B4B">
        <w:rPr>
          <w:rStyle w:val="21"/>
          <w:color w:val="000000"/>
          <w:sz w:val="22"/>
          <w:szCs w:val="22"/>
        </w:rPr>
        <w:t>характеризовать основные социальные объекты (факты, явления, процессы, институты), их ме</w:t>
      </w:r>
      <w:r w:rsidRPr="00512B4B">
        <w:rPr>
          <w:rStyle w:val="21"/>
          <w:color w:val="000000"/>
          <w:sz w:val="22"/>
          <w:szCs w:val="22"/>
        </w:rPr>
        <w:softHyphen/>
        <w:t>сто и значение в жизни общества как целостной системы;</w:t>
      </w:r>
    </w:p>
    <w:p w:rsidR="00AE589D" w:rsidRPr="00512B4B" w:rsidRDefault="00AE589D" w:rsidP="00AE589D">
      <w:pPr>
        <w:pStyle w:val="22"/>
        <w:numPr>
          <w:ilvl w:val="0"/>
          <w:numId w:val="6"/>
        </w:numPr>
        <w:shd w:val="clear" w:color="auto" w:fill="auto"/>
        <w:tabs>
          <w:tab w:val="left" w:pos="587"/>
        </w:tabs>
        <w:spacing w:before="0" w:line="240" w:lineRule="auto"/>
        <w:ind w:left="600" w:firstLine="720"/>
        <w:contextualSpacing/>
        <w:rPr>
          <w:sz w:val="22"/>
          <w:szCs w:val="22"/>
        </w:rPr>
      </w:pPr>
      <w:r w:rsidRPr="00512B4B">
        <w:rPr>
          <w:rStyle w:val="21"/>
          <w:color w:val="000000"/>
          <w:sz w:val="22"/>
          <w:szCs w:val="22"/>
        </w:rPr>
        <w:t>сравнивать социальные объекты, выявлять их об</w:t>
      </w:r>
      <w:r w:rsidRPr="00512B4B">
        <w:rPr>
          <w:rStyle w:val="21"/>
          <w:color w:val="000000"/>
          <w:sz w:val="22"/>
          <w:szCs w:val="22"/>
        </w:rPr>
        <w:softHyphen/>
        <w:t>щие черты и различия, существенные признаки;</w:t>
      </w:r>
    </w:p>
    <w:p w:rsidR="00AE589D" w:rsidRPr="00512B4B" w:rsidRDefault="00AE589D" w:rsidP="00AE589D">
      <w:pPr>
        <w:pStyle w:val="22"/>
        <w:numPr>
          <w:ilvl w:val="0"/>
          <w:numId w:val="6"/>
        </w:numPr>
        <w:shd w:val="clear" w:color="auto" w:fill="auto"/>
        <w:tabs>
          <w:tab w:val="left" w:pos="587"/>
        </w:tabs>
        <w:spacing w:before="0" w:line="240" w:lineRule="auto"/>
        <w:ind w:left="600" w:firstLine="720"/>
        <w:contextualSpacing/>
        <w:rPr>
          <w:sz w:val="22"/>
          <w:szCs w:val="22"/>
        </w:rPr>
      </w:pPr>
      <w:r w:rsidRPr="00512B4B">
        <w:rPr>
          <w:rStyle w:val="21"/>
          <w:color w:val="000000"/>
          <w:sz w:val="22"/>
          <w:szCs w:val="22"/>
        </w:rPr>
        <w:t>описывать основные социальные объекты, че</w:t>
      </w:r>
      <w:r w:rsidRPr="00512B4B">
        <w:rPr>
          <w:rStyle w:val="21"/>
          <w:color w:val="000000"/>
          <w:sz w:val="22"/>
          <w:szCs w:val="22"/>
        </w:rPr>
        <w:softHyphen/>
        <w:t>ловека как социально-деятельное существо, ос</w:t>
      </w:r>
      <w:r w:rsidRPr="00512B4B">
        <w:rPr>
          <w:rStyle w:val="21"/>
          <w:color w:val="000000"/>
          <w:sz w:val="22"/>
          <w:szCs w:val="22"/>
        </w:rPr>
        <w:softHyphen/>
        <w:t>новные социальные роли:</w:t>
      </w:r>
    </w:p>
    <w:p w:rsidR="00AE589D" w:rsidRPr="00512B4B" w:rsidRDefault="00AE589D" w:rsidP="00AE589D">
      <w:pPr>
        <w:pStyle w:val="22"/>
        <w:numPr>
          <w:ilvl w:val="0"/>
          <w:numId w:val="6"/>
        </w:numPr>
        <w:shd w:val="clear" w:color="auto" w:fill="auto"/>
        <w:tabs>
          <w:tab w:val="left" w:pos="587"/>
        </w:tabs>
        <w:spacing w:before="0" w:line="240" w:lineRule="auto"/>
        <w:ind w:left="600" w:firstLine="720"/>
        <w:contextualSpacing/>
        <w:rPr>
          <w:sz w:val="22"/>
          <w:szCs w:val="22"/>
        </w:rPr>
      </w:pPr>
      <w:r w:rsidRPr="00512B4B">
        <w:rPr>
          <w:rStyle w:val="21"/>
          <w:color w:val="000000"/>
          <w:sz w:val="22"/>
          <w:szCs w:val="22"/>
        </w:rPr>
        <w:t>объяснять взаимосвязи изученных социальных объектов (включая взаимодействия человека и общества, общества и природы, сфер обще</w:t>
      </w:r>
      <w:r w:rsidRPr="00512B4B">
        <w:rPr>
          <w:rStyle w:val="21"/>
          <w:color w:val="000000"/>
          <w:sz w:val="22"/>
          <w:szCs w:val="22"/>
        </w:rPr>
        <w:softHyphen/>
        <w:t>ственной жизни):</w:t>
      </w:r>
    </w:p>
    <w:p w:rsidR="00AE589D" w:rsidRPr="00512B4B" w:rsidRDefault="00AE589D" w:rsidP="00AE589D">
      <w:pPr>
        <w:pStyle w:val="22"/>
        <w:numPr>
          <w:ilvl w:val="0"/>
          <w:numId w:val="6"/>
        </w:numPr>
        <w:shd w:val="clear" w:color="auto" w:fill="auto"/>
        <w:tabs>
          <w:tab w:val="left" w:pos="587"/>
        </w:tabs>
        <w:spacing w:before="0" w:line="240" w:lineRule="auto"/>
        <w:ind w:left="600" w:firstLine="720"/>
        <w:contextualSpacing/>
        <w:rPr>
          <w:sz w:val="22"/>
          <w:szCs w:val="22"/>
        </w:rPr>
      </w:pPr>
      <w:r w:rsidRPr="00512B4B">
        <w:rPr>
          <w:rStyle w:val="21"/>
          <w:color w:val="000000"/>
          <w:sz w:val="22"/>
          <w:szCs w:val="22"/>
        </w:rPr>
        <w:t>формулировать на основе приобретенных зна</w:t>
      </w:r>
      <w:r w:rsidRPr="00512B4B">
        <w:rPr>
          <w:rStyle w:val="21"/>
          <w:color w:val="000000"/>
          <w:sz w:val="22"/>
          <w:szCs w:val="22"/>
        </w:rPr>
        <w:softHyphen/>
        <w:t>ний собственные суждения и выдвигать аргу</w:t>
      </w:r>
      <w:r w:rsidRPr="00512B4B">
        <w:rPr>
          <w:rStyle w:val="21"/>
          <w:color w:val="000000"/>
          <w:sz w:val="22"/>
          <w:szCs w:val="22"/>
        </w:rPr>
        <w:softHyphen/>
        <w:t>менты по определенным проблемам;</w:t>
      </w:r>
    </w:p>
    <w:p w:rsidR="00AE589D" w:rsidRPr="00512B4B" w:rsidRDefault="00AE589D" w:rsidP="00AE589D">
      <w:pPr>
        <w:pStyle w:val="22"/>
        <w:numPr>
          <w:ilvl w:val="0"/>
          <w:numId w:val="6"/>
        </w:numPr>
        <w:shd w:val="clear" w:color="auto" w:fill="auto"/>
        <w:tabs>
          <w:tab w:val="left" w:pos="587"/>
        </w:tabs>
        <w:spacing w:before="0" w:line="240" w:lineRule="auto"/>
        <w:ind w:left="600" w:firstLine="720"/>
        <w:contextualSpacing/>
        <w:rPr>
          <w:sz w:val="22"/>
          <w:szCs w:val="22"/>
        </w:rPr>
      </w:pPr>
      <w:r w:rsidRPr="00512B4B">
        <w:rPr>
          <w:rStyle w:val="21"/>
          <w:color w:val="000000"/>
          <w:sz w:val="22"/>
          <w:szCs w:val="22"/>
        </w:rPr>
        <w:t>применять знания в процессе решения познава</w:t>
      </w:r>
      <w:r w:rsidRPr="00512B4B">
        <w:rPr>
          <w:rStyle w:val="21"/>
          <w:color w:val="000000"/>
          <w:sz w:val="22"/>
          <w:szCs w:val="22"/>
        </w:rPr>
        <w:softHyphen/>
        <w:t>тельных и практических задач, отражающих ак</w:t>
      </w:r>
      <w:r w:rsidRPr="00512B4B">
        <w:rPr>
          <w:rStyle w:val="21"/>
          <w:color w:val="000000"/>
          <w:sz w:val="22"/>
          <w:szCs w:val="22"/>
        </w:rPr>
        <w:softHyphen/>
        <w:t>туальные проблемы жизни человека и общества;</w:t>
      </w:r>
    </w:p>
    <w:p w:rsidR="00AE589D" w:rsidRPr="00512B4B" w:rsidRDefault="00AE589D" w:rsidP="00AE589D">
      <w:pPr>
        <w:pStyle w:val="22"/>
        <w:numPr>
          <w:ilvl w:val="0"/>
          <w:numId w:val="6"/>
        </w:numPr>
        <w:shd w:val="clear" w:color="auto" w:fill="auto"/>
        <w:tabs>
          <w:tab w:val="left" w:pos="587"/>
        </w:tabs>
        <w:spacing w:before="0" w:line="240" w:lineRule="auto"/>
        <w:ind w:left="600" w:firstLine="720"/>
        <w:contextualSpacing/>
        <w:rPr>
          <w:sz w:val="22"/>
          <w:szCs w:val="22"/>
        </w:rPr>
      </w:pPr>
      <w:r w:rsidRPr="00512B4B">
        <w:rPr>
          <w:rStyle w:val="21"/>
          <w:color w:val="000000"/>
          <w:sz w:val="22"/>
          <w:szCs w:val="22"/>
        </w:rPr>
        <w:t>использовать приобретенные знания и умения в практической деятельности и повседневной жизни для совершенствования собственной познавательной деятельности, эффективного выполнения социальных ролей, сознательного взаимодействия с социальными институтами, ориентировки в актуальных общественных со</w:t>
      </w:r>
      <w:r w:rsidRPr="00512B4B">
        <w:rPr>
          <w:rStyle w:val="21"/>
          <w:color w:val="000000"/>
          <w:sz w:val="22"/>
          <w:szCs w:val="22"/>
        </w:rPr>
        <w:softHyphen/>
        <w:t>бытиях и процессах;</w:t>
      </w:r>
    </w:p>
    <w:p w:rsidR="00AE589D" w:rsidRPr="00512B4B" w:rsidRDefault="00AE589D" w:rsidP="00AE589D">
      <w:pPr>
        <w:pStyle w:val="22"/>
        <w:numPr>
          <w:ilvl w:val="0"/>
          <w:numId w:val="6"/>
        </w:numPr>
        <w:shd w:val="clear" w:color="auto" w:fill="auto"/>
        <w:tabs>
          <w:tab w:val="left" w:pos="587"/>
        </w:tabs>
        <w:spacing w:before="0" w:line="240" w:lineRule="auto"/>
        <w:ind w:left="600" w:firstLine="720"/>
        <w:contextualSpacing/>
        <w:rPr>
          <w:sz w:val="22"/>
          <w:szCs w:val="22"/>
        </w:rPr>
      </w:pPr>
      <w:r w:rsidRPr="00512B4B">
        <w:rPr>
          <w:rStyle w:val="21"/>
          <w:color w:val="000000"/>
          <w:sz w:val="22"/>
          <w:szCs w:val="22"/>
        </w:rPr>
        <w:t>оценивать общественные изменения с точки зре</w:t>
      </w:r>
      <w:r w:rsidRPr="00512B4B">
        <w:rPr>
          <w:rStyle w:val="21"/>
          <w:color w:val="000000"/>
          <w:sz w:val="22"/>
          <w:szCs w:val="22"/>
        </w:rPr>
        <w:softHyphen/>
        <w:t>ния демократических и гуманистических ценно</w:t>
      </w:r>
      <w:r w:rsidRPr="00512B4B">
        <w:rPr>
          <w:rStyle w:val="21"/>
          <w:color w:val="000000"/>
          <w:sz w:val="22"/>
          <w:szCs w:val="22"/>
        </w:rPr>
        <w:softHyphen/>
        <w:t>стей;</w:t>
      </w:r>
    </w:p>
    <w:p w:rsidR="00AE589D" w:rsidRPr="00512B4B" w:rsidRDefault="00AE589D" w:rsidP="00AE589D">
      <w:pPr>
        <w:pStyle w:val="22"/>
        <w:numPr>
          <w:ilvl w:val="0"/>
          <w:numId w:val="6"/>
        </w:numPr>
        <w:shd w:val="clear" w:color="auto" w:fill="auto"/>
        <w:tabs>
          <w:tab w:val="left" w:pos="588"/>
        </w:tabs>
        <w:spacing w:before="0" w:line="240" w:lineRule="auto"/>
        <w:ind w:left="600" w:firstLine="720"/>
        <w:contextualSpacing/>
        <w:rPr>
          <w:sz w:val="22"/>
          <w:szCs w:val="22"/>
        </w:rPr>
      </w:pPr>
      <w:r w:rsidRPr="00512B4B">
        <w:rPr>
          <w:rStyle w:val="21"/>
          <w:color w:val="000000"/>
          <w:sz w:val="22"/>
          <w:szCs w:val="22"/>
        </w:rPr>
        <w:t>взаимодействовать с людьми с разными убежде</w:t>
      </w:r>
      <w:r w:rsidRPr="00512B4B">
        <w:rPr>
          <w:rStyle w:val="21"/>
          <w:color w:val="000000"/>
          <w:sz w:val="22"/>
          <w:szCs w:val="22"/>
        </w:rPr>
        <w:softHyphen/>
        <w:t>ниями, культурными ценностями и социальным положением;</w:t>
      </w:r>
    </w:p>
    <w:p w:rsidR="00AE589D" w:rsidRPr="00512B4B" w:rsidRDefault="00AE589D" w:rsidP="003A19B3">
      <w:pPr>
        <w:pStyle w:val="22"/>
        <w:shd w:val="clear" w:color="auto" w:fill="auto"/>
        <w:tabs>
          <w:tab w:val="left" w:pos="588"/>
        </w:tabs>
        <w:spacing w:before="0" w:line="240" w:lineRule="auto"/>
        <w:ind w:left="600" w:firstLine="0"/>
        <w:contextualSpacing/>
        <w:rPr>
          <w:sz w:val="22"/>
          <w:szCs w:val="22"/>
        </w:rPr>
      </w:pPr>
      <w:r w:rsidRPr="00512B4B">
        <w:rPr>
          <w:rStyle w:val="21"/>
          <w:color w:val="000000"/>
          <w:sz w:val="22"/>
          <w:szCs w:val="22"/>
        </w:rPr>
        <w:t>оценивать поведение людей с точки зрения нрав</w:t>
      </w:r>
      <w:r w:rsidRPr="00512B4B">
        <w:rPr>
          <w:rStyle w:val="21"/>
          <w:color w:val="000000"/>
          <w:sz w:val="22"/>
          <w:szCs w:val="22"/>
        </w:rPr>
        <w:softHyphen/>
        <w:t>ственных и социальных норм, экономической рациональности; предвидеть возможные послед</w:t>
      </w:r>
      <w:r w:rsidRPr="00512B4B">
        <w:rPr>
          <w:rStyle w:val="21"/>
          <w:color w:val="000000"/>
          <w:sz w:val="22"/>
          <w:szCs w:val="22"/>
        </w:rPr>
        <w:softHyphen/>
        <w:t>ствия определенных социальных действий;</w:t>
      </w:r>
    </w:p>
    <w:p w:rsidR="00AE589D" w:rsidRPr="00512B4B" w:rsidRDefault="00AE589D" w:rsidP="00AE589D">
      <w:pPr>
        <w:pStyle w:val="22"/>
        <w:numPr>
          <w:ilvl w:val="0"/>
          <w:numId w:val="6"/>
        </w:numPr>
        <w:shd w:val="clear" w:color="auto" w:fill="auto"/>
        <w:tabs>
          <w:tab w:val="left" w:pos="588"/>
        </w:tabs>
        <w:spacing w:before="0" w:line="240" w:lineRule="auto"/>
        <w:ind w:left="600" w:firstLine="720"/>
        <w:contextualSpacing/>
        <w:rPr>
          <w:sz w:val="22"/>
          <w:szCs w:val="22"/>
        </w:rPr>
      </w:pPr>
      <w:r w:rsidRPr="00512B4B">
        <w:rPr>
          <w:rStyle w:val="21"/>
          <w:color w:val="000000"/>
          <w:sz w:val="22"/>
          <w:szCs w:val="22"/>
        </w:rPr>
        <w:t>приводить примеры социальных объектов опреде</w:t>
      </w:r>
      <w:r w:rsidRPr="00512B4B">
        <w:rPr>
          <w:rStyle w:val="21"/>
          <w:color w:val="000000"/>
          <w:sz w:val="22"/>
          <w:szCs w:val="22"/>
        </w:rPr>
        <w:softHyphen/>
        <w:t>ленного типа, социальных отношений, ситуаций,</w:t>
      </w:r>
    </w:p>
    <w:p w:rsidR="00AE589D" w:rsidRPr="00512B4B" w:rsidRDefault="00065BBB" w:rsidP="00AE589D">
      <w:pPr>
        <w:pStyle w:val="22"/>
        <w:shd w:val="clear" w:color="auto" w:fill="auto"/>
        <w:spacing w:before="0" w:line="240" w:lineRule="auto"/>
        <w:ind w:left="600" w:firstLine="720"/>
        <w:contextualSpacing/>
        <w:rPr>
          <w:sz w:val="22"/>
          <w:szCs w:val="22"/>
        </w:rPr>
      </w:pPr>
      <w:r w:rsidRPr="00065BB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92.5pt;margin-top:257.7pt;width:13.2pt;height:6.85pt;z-index:-251658752;mso-wrap-distance-left:5pt;mso-wrap-distance-right:79.7pt;mso-position-horizontal-relative:margin;mso-position-vertical-relative:margin" filled="f" stroked="f">
            <v:textbox style="mso-next-textbox:#_x0000_s1028;mso-fit-shape-to-text:t" inset="0,0,0,0">
              <w:txbxContent>
                <w:p w:rsidR="00AE589D" w:rsidRDefault="00AE589D" w:rsidP="00AE589D">
                  <w:pPr>
                    <w:pStyle w:val="7"/>
                    <w:shd w:val="clear" w:color="auto" w:fill="auto"/>
                    <w:spacing w:line="80" w:lineRule="exact"/>
                  </w:pPr>
                  <w:r>
                    <w:rPr>
                      <w:rStyle w:val="7Exact"/>
                      <w:color w:val="000000"/>
                    </w:rPr>
                    <w:t>'I</w:t>
                  </w:r>
                </w:p>
              </w:txbxContent>
            </v:textbox>
            <w10:wrap type="square" side="right" anchorx="margin" anchory="margin"/>
          </v:shape>
        </w:pict>
      </w:r>
      <w:r w:rsidR="00AE589D" w:rsidRPr="00512B4B">
        <w:rPr>
          <w:rStyle w:val="21"/>
          <w:color w:val="000000"/>
          <w:sz w:val="22"/>
          <w:szCs w:val="22"/>
        </w:rPr>
        <w:t>регулируемых различными видами социальных норм, деятельности людей в различных сферах;</w:t>
      </w:r>
    </w:p>
    <w:p w:rsidR="00AE589D" w:rsidRPr="00512B4B" w:rsidRDefault="00AE589D" w:rsidP="00AE589D">
      <w:pPr>
        <w:pStyle w:val="22"/>
        <w:numPr>
          <w:ilvl w:val="0"/>
          <w:numId w:val="8"/>
        </w:numPr>
        <w:shd w:val="clear" w:color="auto" w:fill="auto"/>
        <w:tabs>
          <w:tab w:val="left" w:pos="585"/>
        </w:tabs>
        <w:spacing w:before="0" w:line="240" w:lineRule="auto"/>
        <w:ind w:left="600" w:firstLine="720"/>
        <w:contextualSpacing/>
        <w:rPr>
          <w:sz w:val="22"/>
          <w:szCs w:val="22"/>
        </w:rPr>
      </w:pPr>
      <w:r w:rsidRPr="00512B4B">
        <w:rPr>
          <w:rStyle w:val="21"/>
          <w:color w:val="000000"/>
          <w:sz w:val="22"/>
          <w:szCs w:val="22"/>
        </w:rPr>
        <w:t>осуществлять поиск социальной информации по заданной теме (материалы СМИ, учебный текст и другие адаптированные источники); различать в социальной информации факты и мнения;</w:t>
      </w:r>
    </w:p>
    <w:p w:rsidR="00AE589D" w:rsidRPr="00512B4B" w:rsidRDefault="00AE589D" w:rsidP="00AE589D">
      <w:pPr>
        <w:pStyle w:val="22"/>
        <w:numPr>
          <w:ilvl w:val="0"/>
          <w:numId w:val="8"/>
        </w:numPr>
        <w:shd w:val="clear" w:color="auto" w:fill="auto"/>
        <w:tabs>
          <w:tab w:val="left" w:pos="585"/>
        </w:tabs>
        <w:spacing w:before="0" w:line="240" w:lineRule="auto"/>
        <w:ind w:left="600" w:firstLine="720"/>
        <w:contextualSpacing/>
        <w:rPr>
          <w:sz w:val="22"/>
          <w:szCs w:val="22"/>
        </w:rPr>
      </w:pPr>
      <w:r w:rsidRPr="00512B4B">
        <w:rPr>
          <w:rStyle w:val="21"/>
          <w:color w:val="000000"/>
          <w:sz w:val="22"/>
          <w:szCs w:val="22"/>
        </w:rPr>
        <w:t>самостоятельно составлять простейшие виды правовых документов (записки, заявления, справки и т. п.);</w:t>
      </w:r>
    </w:p>
    <w:p w:rsidR="00AE589D" w:rsidRPr="00512B4B" w:rsidRDefault="00AE589D" w:rsidP="00AE589D">
      <w:pPr>
        <w:pStyle w:val="22"/>
        <w:shd w:val="clear" w:color="auto" w:fill="auto"/>
        <w:spacing w:before="0" w:line="240" w:lineRule="auto"/>
        <w:ind w:firstLine="720"/>
        <w:contextualSpacing/>
        <w:rPr>
          <w:sz w:val="22"/>
          <w:szCs w:val="22"/>
        </w:rPr>
      </w:pPr>
      <w:r w:rsidRPr="00512B4B">
        <w:rPr>
          <w:rStyle w:val="21"/>
          <w:color w:val="000000"/>
          <w:sz w:val="22"/>
          <w:szCs w:val="22"/>
        </w:rPr>
        <w:t xml:space="preserve">Обучающийся получит возможность </w:t>
      </w:r>
      <w:r w:rsidRPr="00512B4B">
        <w:rPr>
          <w:rStyle w:val="21"/>
          <w:i/>
          <w:color w:val="000000"/>
          <w:sz w:val="22"/>
          <w:szCs w:val="22"/>
        </w:rPr>
        <w:t>научиться</w:t>
      </w:r>
      <w:r w:rsidRPr="00512B4B">
        <w:rPr>
          <w:rStyle w:val="21"/>
          <w:color w:val="000000"/>
          <w:sz w:val="22"/>
          <w:szCs w:val="22"/>
        </w:rPr>
        <w:t>:</w:t>
      </w:r>
    </w:p>
    <w:p w:rsidR="00AE589D" w:rsidRPr="00512B4B" w:rsidRDefault="00AE589D" w:rsidP="00AE589D">
      <w:pPr>
        <w:pStyle w:val="22"/>
        <w:numPr>
          <w:ilvl w:val="0"/>
          <w:numId w:val="8"/>
        </w:numPr>
        <w:shd w:val="clear" w:color="auto" w:fill="auto"/>
        <w:tabs>
          <w:tab w:val="left" w:pos="585"/>
        </w:tabs>
        <w:spacing w:before="0" w:line="240" w:lineRule="auto"/>
        <w:ind w:firstLine="720"/>
        <w:contextualSpacing/>
        <w:rPr>
          <w:sz w:val="22"/>
          <w:szCs w:val="22"/>
        </w:rPr>
      </w:pPr>
      <w:r w:rsidRPr="00512B4B">
        <w:rPr>
          <w:rStyle w:val="21"/>
          <w:color w:val="000000"/>
          <w:sz w:val="22"/>
          <w:szCs w:val="22"/>
        </w:rPr>
        <w:t>конспектировать информацию, выделять главное;</w:t>
      </w:r>
    </w:p>
    <w:p w:rsidR="00AE589D" w:rsidRPr="00512B4B" w:rsidRDefault="00AE589D" w:rsidP="00AE589D">
      <w:pPr>
        <w:pStyle w:val="22"/>
        <w:numPr>
          <w:ilvl w:val="0"/>
          <w:numId w:val="8"/>
        </w:numPr>
        <w:shd w:val="clear" w:color="auto" w:fill="auto"/>
        <w:tabs>
          <w:tab w:val="left" w:pos="585"/>
        </w:tabs>
        <w:spacing w:before="0" w:line="240" w:lineRule="auto"/>
        <w:ind w:left="600" w:firstLine="720"/>
        <w:contextualSpacing/>
        <w:rPr>
          <w:sz w:val="22"/>
          <w:szCs w:val="22"/>
        </w:rPr>
      </w:pPr>
      <w:r w:rsidRPr="00512B4B">
        <w:rPr>
          <w:rStyle w:val="21"/>
          <w:color w:val="000000"/>
          <w:sz w:val="22"/>
          <w:szCs w:val="22"/>
        </w:rPr>
        <w:t>использовать дополнительные источники соци</w:t>
      </w:r>
      <w:r w:rsidRPr="00512B4B">
        <w:rPr>
          <w:rStyle w:val="21"/>
          <w:color w:val="000000"/>
          <w:sz w:val="22"/>
          <w:szCs w:val="22"/>
        </w:rPr>
        <w:softHyphen/>
        <w:t>альной информации (газеты, журналы, справоч</w:t>
      </w:r>
      <w:r w:rsidRPr="00512B4B">
        <w:rPr>
          <w:rStyle w:val="21"/>
          <w:color w:val="000000"/>
          <w:sz w:val="22"/>
          <w:szCs w:val="22"/>
        </w:rPr>
        <w:softHyphen/>
        <w:t>ники, интернет-ресурсы);</w:t>
      </w:r>
    </w:p>
    <w:p w:rsidR="00AE589D" w:rsidRPr="00512B4B" w:rsidRDefault="00AE589D" w:rsidP="00AE589D">
      <w:pPr>
        <w:pStyle w:val="22"/>
        <w:numPr>
          <w:ilvl w:val="0"/>
          <w:numId w:val="8"/>
        </w:numPr>
        <w:shd w:val="clear" w:color="auto" w:fill="auto"/>
        <w:tabs>
          <w:tab w:val="left" w:pos="585"/>
        </w:tabs>
        <w:spacing w:before="0" w:line="240" w:lineRule="auto"/>
        <w:ind w:left="600" w:firstLine="720"/>
        <w:contextualSpacing/>
        <w:rPr>
          <w:sz w:val="22"/>
          <w:szCs w:val="22"/>
        </w:rPr>
      </w:pPr>
      <w:r w:rsidRPr="00512B4B">
        <w:rPr>
          <w:rStyle w:val="21"/>
          <w:color w:val="000000"/>
          <w:sz w:val="22"/>
          <w:szCs w:val="22"/>
        </w:rPr>
        <w:t>классифицировать, систематизировать инфор</w:t>
      </w:r>
      <w:r w:rsidRPr="00512B4B">
        <w:rPr>
          <w:rStyle w:val="21"/>
          <w:color w:val="000000"/>
          <w:sz w:val="22"/>
          <w:szCs w:val="22"/>
        </w:rPr>
        <w:softHyphen/>
        <w:t>мацию — составлять таблицы, схемы и диаграм</w:t>
      </w:r>
      <w:r w:rsidRPr="00512B4B">
        <w:rPr>
          <w:rStyle w:val="21"/>
          <w:color w:val="000000"/>
          <w:sz w:val="22"/>
          <w:szCs w:val="22"/>
        </w:rPr>
        <w:softHyphen/>
        <w:t>мы, анализировать предложенные таблицы, схе</w:t>
      </w:r>
      <w:r w:rsidRPr="00512B4B">
        <w:rPr>
          <w:rStyle w:val="21"/>
          <w:color w:val="000000"/>
          <w:sz w:val="22"/>
          <w:szCs w:val="22"/>
        </w:rPr>
        <w:softHyphen/>
        <w:t>мы и диаграммы;</w:t>
      </w:r>
    </w:p>
    <w:p w:rsidR="00AE589D" w:rsidRPr="00512B4B" w:rsidRDefault="00AE589D" w:rsidP="00AE589D">
      <w:pPr>
        <w:pStyle w:val="22"/>
        <w:numPr>
          <w:ilvl w:val="0"/>
          <w:numId w:val="8"/>
        </w:numPr>
        <w:shd w:val="clear" w:color="auto" w:fill="auto"/>
        <w:tabs>
          <w:tab w:val="left" w:pos="585"/>
        </w:tabs>
        <w:spacing w:before="0" w:line="240" w:lineRule="auto"/>
        <w:ind w:left="600" w:firstLine="720"/>
        <w:contextualSpacing/>
        <w:rPr>
          <w:sz w:val="22"/>
          <w:szCs w:val="22"/>
        </w:rPr>
      </w:pPr>
      <w:r w:rsidRPr="00512B4B">
        <w:rPr>
          <w:rStyle w:val="21"/>
          <w:color w:val="000000"/>
          <w:sz w:val="22"/>
          <w:szCs w:val="22"/>
        </w:rPr>
        <w:t>правильно применять специальные термины и понятия;</w:t>
      </w:r>
    </w:p>
    <w:p w:rsidR="00AE589D" w:rsidRPr="00512B4B" w:rsidRDefault="00AE589D" w:rsidP="00AE589D">
      <w:pPr>
        <w:pStyle w:val="22"/>
        <w:numPr>
          <w:ilvl w:val="0"/>
          <w:numId w:val="8"/>
        </w:numPr>
        <w:shd w:val="clear" w:color="auto" w:fill="auto"/>
        <w:tabs>
          <w:tab w:val="left" w:pos="585"/>
        </w:tabs>
        <w:spacing w:before="0" w:after="133" w:line="240" w:lineRule="auto"/>
        <w:ind w:left="600" w:firstLine="720"/>
        <w:contextualSpacing/>
        <w:rPr>
          <w:sz w:val="22"/>
          <w:szCs w:val="22"/>
        </w:rPr>
      </w:pPr>
      <w:r w:rsidRPr="00512B4B">
        <w:rPr>
          <w:rStyle w:val="21"/>
          <w:color w:val="000000"/>
          <w:sz w:val="22"/>
          <w:szCs w:val="22"/>
        </w:rPr>
        <w:t>связно воспроизводить информацию, выявляя сходные и отличительные черты в общественных явлениях.</w:t>
      </w:r>
    </w:p>
    <w:p w:rsidR="00AE589D" w:rsidRPr="000976EC" w:rsidRDefault="00AE589D" w:rsidP="00AE589D">
      <w:pPr>
        <w:pStyle w:val="20"/>
        <w:keepNext/>
        <w:keepLines/>
        <w:shd w:val="clear" w:color="auto" w:fill="auto"/>
        <w:spacing w:after="47" w:line="240" w:lineRule="auto"/>
        <w:ind w:firstLine="720"/>
        <w:contextualSpacing/>
        <w:rPr>
          <w:b w:val="0"/>
          <w:sz w:val="28"/>
          <w:szCs w:val="28"/>
        </w:rPr>
      </w:pPr>
      <w:bookmarkStart w:id="1" w:name="bookmark9"/>
      <w:r w:rsidRPr="000976EC">
        <w:rPr>
          <w:rStyle w:val="2"/>
          <w:b/>
          <w:color w:val="000000"/>
          <w:sz w:val="28"/>
          <w:szCs w:val="28"/>
        </w:rPr>
        <w:t>Место предмета в базисном учебном плане</w:t>
      </w:r>
      <w:bookmarkEnd w:id="1"/>
    </w:p>
    <w:p w:rsidR="00AE589D" w:rsidRPr="00512B4B" w:rsidRDefault="00AE589D" w:rsidP="00AE589D">
      <w:pPr>
        <w:pStyle w:val="22"/>
        <w:shd w:val="clear" w:color="auto" w:fill="auto"/>
        <w:spacing w:before="0" w:line="240" w:lineRule="auto"/>
        <w:ind w:firstLine="720"/>
        <w:contextualSpacing/>
        <w:rPr>
          <w:sz w:val="22"/>
          <w:szCs w:val="22"/>
        </w:rPr>
      </w:pPr>
      <w:r w:rsidRPr="00512B4B">
        <w:rPr>
          <w:rStyle w:val="21"/>
          <w:color w:val="000000"/>
        </w:rPr>
        <w:tab/>
      </w:r>
      <w:r w:rsidRPr="00512B4B">
        <w:rPr>
          <w:rStyle w:val="21"/>
          <w:color w:val="000000"/>
          <w:sz w:val="22"/>
          <w:szCs w:val="22"/>
        </w:rPr>
        <w:t>В Федеральном базисном учебном общеобразова</w:t>
      </w:r>
      <w:r w:rsidRPr="00512B4B">
        <w:rPr>
          <w:rStyle w:val="21"/>
          <w:color w:val="000000"/>
          <w:sz w:val="22"/>
          <w:szCs w:val="22"/>
        </w:rPr>
        <w:softHyphen/>
        <w:t>тельном плане на изучение обществознания в 7 классе отведен 1 ч в неделю (всего 34 ч). Особое внимание уделяется урокам-</w:t>
      </w:r>
      <w:r w:rsidRPr="00512B4B">
        <w:rPr>
          <w:rStyle w:val="21"/>
          <w:color w:val="000000"/>
          <w:sz w:val="22"/>
          <w:szCs w:val="22"/>
        </w:rPr>
        <w:lastRenderedPageBreak/>
        <w:t>практикумам, на которых учащиеся выполняют практические задания, развивают свои по</w:t>
      </w:r>
      <w:r w:rsidRPr="00512B4B">
        <w:rPr>
          <w:rStyle w:val="21"/>
          <w:color w:val="000000"/>
          <w:sz w:val="22"/>
          <w:szCs w:val="22"/>
        </w:rPr>
        <w:softHyphen/>
        <w:t>знавательные, коммуникативные умения, закрепляют на практике усвоенные знания.</w:t>
      </w:r>
    </w:p>
    <w:p w:rsidR="00AE589D" w:rsidRPr="00512B4B" w:rsidRDefault="00AE589D" w:rsidP="00AE589D">
      <w:pPr>
        <w:pStyle w:val="22"/>
        <w:shd w:val="clear" w:color="auto" w:fill="auto"/>
        <w:spacing w:before="0" w:line="240" w:lineRule="auto"/>
        <w:ind w:firstLine="720"/>
        <w:contextualSpacing/>
        <w:rPr>
          <w:sz w:val="22"/>
          <w:szCs w:val="22"/>
        </w:rPr>
      </w:pPr>
      <w:r w:rsidRPr="00512B4B">
        <w:rPr>
          <w:rStyle w:val="21"/>
          <w:color w:val="000000"/>
          <w:sz w:val="22"/>
          <w:szCs w:val="22"/>
        </w:rPr>
        <w:t>Структуризация представленной программы осуществлена в соответствии с базисным учебным планом.</w:t>
      </w:r>
    </w:p>
    <w:p w:rsidR="00AE589D" w:rsidRPr="00512B4B" w:rsidRDefault="00AE589D" w:rsidP="00AE589D">
      <w:pPr>
        <w:pStyle w:val="22"/>
        <w:shd w:val="clear" w:color="auto" w:fill="auto"/>
        <w:spacing w:before="0" w:line="240" w:lineRule="auto"/>
        <w:ind w:firstLine="720"/>
        <w:contextualSpacing/>
        <w:rPr>
          <w:sz w:val="22"/>
          <w:szCs w:val="22"/>
        </w:rPr>
      </w:pPr>
      <w:r w:rsidRPr="00512B4B">
        <w:rPr>
          <w:rStyle w:val="21"/>
          <w:color w:val="000000"/>
          <w:sz w:val="22"/>
          <w:szCs w:val="22"/>
        </w:rPr>
        <w:t>Межпредметные связи:</w:t>
      </w:r>
    </w:p>
    <w:p w:rsidR="00AE589D" w:rsidRPr="00512B4B" w:rsidRDefault="00AE589D" w:rsidP="00AE589D">
      <w:pPr>
        <w:pStyle w:val="22"/>
        <w:numPr>
          <w:ilvl w:val="0"/>
          <w:numId w:val="8"/>
        </w:numPr>
        <w:shd w:val="clear" w:color="auto" w:fill="auto"/>
        <w:tabs>
          <w:tab w:val="left" w:pos="588"/>
        </w:tabs>
        <w:spacing w:before="0" w:line="240" w:lineRule="auto"/>
        <w:ind w:left="600" w:firstLine="720"/>
        <w:contextualSpacing/>
        <w:rPr>
          <w:sz w:val="22"/>
          <w:szCs w:val="22"/>
        </w:rPr>
      </w:pPr>
      <w:r w:rsidRPr="00512B4B">
        <w:rPr>
          <w:rStyle w:val="21"/>
          <w:color w:val="000000"/>
          <w:sz w:val="22"/>
          <w:szCs w:val="22"/>
        </w:rPr>
        <w:t>история — формирование единой системы поня</w:t>
      </w:r>
      <w:r w:rsidRPr="00512B4B">
        <w:rPr>
          <w:rStyle w:val="21"/>
          <w:color w:val="000000"/>
          <w:sz w:val="22"/>
          <w:szCs w:val="22"/>
        </w:rPr>
        <w:softHyphen/>
        <w:t>тий, структуры общественных связей;</w:t>
      </w:r>
    </w:p>
    <w:p w:rsidR="00AE589D" w:rsidRPr="00512B4B" w:rsidRDefault="00AE589D" w:rsidP="00AE589D">
      <w:pPr>
        <w:pStyle w:val="22"/>
        <w:numPr>
          <w:ilvl w:val="0"/>
          <w:numId w:val="8"/>
        </w:numPr>
        <w:shd w:val="clear" w:color="auto" w:fill="auto"/>
        <w:tabs>
          <w:tab w:val="left" w:pos="588"/>
        </w:tabs>
        <w:spacing w:before="0" w:line="240" w:lineRule="auto"/>
        <w:ind w:left="600" w:firstLine="720"/>
        <w:contextualSpacing/>
        <w:rPr>
          <w:sz w:val="22"/>
          <w:szCs w:val="22"/>
        </w:rPr>
      </w:pPr>
      <w:r w:rsidRPr="00512B4B">
        <w:rPr>
          <w:rStyle w:val="21"/>
          <w:color w:val="000000"/>
          <w:sz w:val="22"/>
          <w:szCs w:val="22"/>
        </w:rPr>
        <w:t>литература — общая ориентация целей на фор</w:t>
      </w:r>
      <w:r w:rsidRPr="00512B4B">
        <w:rPr>
          <w:rStyle w:val="21"/>
          <w:color w:val="000000"/>
          <w:sz w:val="22"/>
          <w:szCs w:val="22"/>
        </w:rPr>
        <w:softHyphen/>
        <w:t>мирование у учеников образа мира через дости</w:t>
      </w:r>
      <w:r w:rsidRPr="00512B4B">
        <w:rPr>
          <w:rStyle w:val="21"/>
          <w:color w:val="000000"/>
          <w:sz w:val="22"/>
          <w:szCs w:val="22"/>
        </w:rPr>
        <w:softHyphen/>
        <w:t>жения человеческой культуры;</w:t>
      </w:r>
    </w:p>
    <w:p w:rsidR="00AE589D" w:rsidRPr="00512B4B" w:rsidRDefault="00AE589D" w:rsidP="00AE589D">
      <w:pPr>
        <w:pStyle w:val="22"/>
        <w:numPr>
          <w:ilvl w:val="0"/>
          <w:numId w:val="8"/>
        </w:numPr>
        <w:shd w:val="clear" w:color="auto" w:fill="auto"/>
        <w:tabs>
          <w:tab w:val="left" w:pos="588"/>
        </w:tabs>
        <w:spacing w:before="0" w:line="240" w:lineRule="auto"/>
        <w:ind w:left="600" w:firstLine="720"/>
        <w:contextualSpacing/>
        <w:rPr>
          <w:sz w:val="22"/>
          <w:szCs w:val="22"/>
        </w:rPr>
      </w:pPr>
      <w:r w:rsidRPr="00512B4B">
        <w:rPr>
          <w:rStyle w:val="21"/>
          <w:color w:val="000000"/>
          <w:sz w:val="22"/>
          <w:szCs w:val="22"/>
        </w:rPr>
        <w:t>география — закономерности взаимодействия общества и природы, номенклатура географи</w:t>
      </w:r>
      <w:r w:rsidRPr="00512B4B">
        <w:rPr>
          <w:rStyle w:val="21"/>
          <w:color w:val="000000"/>
          <w:sz w:val="22"/>
          <w:szCs w:val="22"/>
        </w:rPr>
        <w:softHyphen/>
        <w:t>ческих названий;</w:t>
      </w:r>
    </w:p>
    <w:p w:rsidR="003A19B3" w:rsidRPr="00CA47CD" w:rsidRDefault="00AE589D" w:rsidP="00AE589D">
      <w:pPr>
        <w:pStyle w:val="22"/>
        <w:numPr>
          <w:ilvl w:val="0"/>
          <w:numId w:val="8"/>
        </w:numPr>
        <w:shd w:val="clear" w:color="auto" w:fill="auto"/>
        <w:tabs>
          <w:tab w:val="left" w:pos="588"/>
        </w:tabs>
        <w:spacing w:before="0" w:after="133" w:line="240" w:lineRule="auto"/>
        <w:ind w:left="600" w:firstLine="720"/>
        <w:contextualSpacing/>
        <w:rPr>
          <w:rStyle w:val="1"/>
          <w:rFonts w:ascii="Times New Roman" w:hAnsi="Times New Roman" w:cs="Times New Roman"/>
          <w:b w:val="0"/>
          <w:bCs w:val="0"/>
          <w:sz w:val="22"/>
          <w:szCs w:val="22"/>
          <w:shd w:val="clear" w:color="auto" w:fill="auto"/>
        </w:rPr>
      </w:pPr>
      <w:r w:rsidRPr="00512B4B">
        <w:rPr>
          <w:rStyle w:val="21"/>
          <w:color w:val="000000"/>
          <w:sz w:val="22"/>
          <w:szCs w:val="22"/>
        </w:rPr>
        <w:t>биология - представление о науке как об особом и самостоятельном способе познания мира</w:t>
      </w:r>
      <w:bookmarkStart w:id="2" w:name="bookmark11"/>
      <w:r w:rsidR="00CA47CD">
        <w:rPr>
          <w:rStyle w:val="21"/>
          <w:color w:val="000000"/>
          <w:sz w:val="22"/>
          <w:szCs w:val="22"/>
        </w:rPr>
        <w:t>.</w:t>
      </w:r>
    </w:p>
    <w:p w:rsidR="003A19B3" w:rsidRPr="00512B4B" w:rsidRDefault="003A19B3" w:rsidP="00AE589D">
      <w:pPr>
        <w:rPr>
          <w:rStyle w:val="1"/>
          <w:rFonts w:ascii="Times New Roman" w:hAnsi="Times New Roman"/>
          <w:b w:val="0"/>
          <w:bCs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68"/>
        <w:gridCol w:w="5128"/>
        <w:gridCol w:w="1047"/>
        <w:gridCol w:w="1037"/>
        <w:gridCol w:w="1857"/>
      </w:tblGrid>
      <w:tr w:rsidR="008A1957" w:rsidRPr="000B2C1F" w:rsidTr="002E321B">
        <w:tc>
          <w:tcPr>
            <w:tcW w:w="1102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A1957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A1957">
              <w:rPr>
                <w:rFonts w:ascii="Times New Roman" w:hAnsi="Times New Roman" w:cs="Times New Roman"/>
                <w:b/>
              </w:rPr>
              <w:t>Содержание курса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A1957">
              <w:rPr>
                <w:rFonts w:ascii="Times New Roman" w:hAnsi="Times New Roman" w:cs="Times New Roman"/>
                <w:b/>
              </w:rPr>
              <w:t>Кол-во</w:t>
            </w:r>
          </w:p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A1957">
              <w:rPr>
                <w:rFonts w:ascii="Times New Roman" w:hAnsi="Times New Roman" w:cs="Times New Roman"/>
                <w:b/>
              </w:rPr>
              <w:t>часов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A1957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1957">
              <w:rPr>
                <w:rFonts w:ascii="Times New Roman" w:hAnsi="Times New Roman" w:cs="Times New Roman"/>
                <w:b/>
                <w:sz w:val="20"/>
                <w:szCs w:val="20"/>
              </w:rPr>
              <w:t>Коррекция</w:t>
            </w:r>
          </w:p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1957">
              <w:rPr>
                <w:rFonts w:ascii="Times New Roman" w:hAnsi="Times New Roman" w:cs="Times New Roman"/>
                <w:b/>
                <w:sz w:val="20"/>
                <w:szCs w:val="20"/>
              </w:rPr>
              <w:t>сроков</w:t>
            </w: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Введение в изучение курса.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Глава 1. Регулирование поведения людей в </w:t>
            </w:r>
          </w:p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               обществе.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</w:rPr>
              <w:t>Что значит жить по правилам.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</w:rPr>
              <w:t>Что значит жить по правилам.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</w:rPr>
              <w:t>Права и обязанности граждан.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</w:rPr>
              <w:t>Права и обязанности граждан.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</w:rPr>
              <w:t>Почему важно соблюдать законы.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</w:rPr>
              <w:t>Почему важно соблюдать законы.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</w:rPr>
              <w:t>Защита Отечества.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</w:rPr>
              <w:t>Защита Отечества.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10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</w:rPr>
              <w:t>Для чего нужна дисциплина.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11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</w:rPr>
              <w:t>Для чего нужна дисциплина.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12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Виновен – отвечай.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13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Виновен – отвечай.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14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</w:rPr>
              <w:t>Кто стоит на страже закона.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15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Кто стоит на страже закона.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16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i/>
                <w:color w:val="000000"/>
              </w:rPr>
              <w:t>Повторение по теме «Регулирование поведения людей в обществе». Тестирование.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A1957">
              <w:rPr>
                <w:rFonts w:ascii="Times New Roman" w:hAnsi="Times New Roman" w:cs="Times New Roman"/>
                <w:b/>
              </w:rPr>
              <w:t xml:space="preserve">Глава 2. Человек в экономических </w:t>
            </w:r>
          </w:p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A1957">
              <w:rPr>
                <w:rFonts w:ascii="Times New Roman" w:hAnsi="Times New Roman" w:cs="Times New Roman"/>
                <w:b/>
              </w:rPr>
              <w:t xml:space="preserve">                отношениях.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17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</w:rPr>
              <w:t>Экономика и ее основные участники.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18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</w:rPr>
              <w:t>Экономика и ее основные участники.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19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</w:rPr>
              <w:t>Мастерство работника.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20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</w:rPr>
              <w:t>Мастерство работника.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21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</w:rPr>
              <w:t>Производство: затраты, выручка, прибыль.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22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</w:rPr>
              <w:t>Производство: затраты, выручка, прибыль.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23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Виды и формы бизнеса.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24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</w:rPr>
              <w:t>Виды и формы бизнеса.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25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</w:rPr>
              <w:t>Обмен, торговля, реклама.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26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</w:rPr>
              <w:t>Обмен, торговля, реклама.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27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</w:rPr>
              <w:t>Деньги, их функции.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28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Деньги, их функции.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29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</w:rPr>
              <w:t>Экономика семьи.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30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8A1957">
              <w:rPr>
                <w:rFonts w:ascii="Times New Roman" w:hAnsi="Times New Roman" w:cs="Times New Roman"/>
                <w:i/>
              </w:rPr>
              <w:t>Повторение по теме «Человек в экономических отношениях». Тестирование.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A1957">
              <w:rPr>
                <w:rFonts w:ascii="Times New Roman" w:hAnsi="Times New Roman" w:cs="Times New Roman"/>
                <w:b/>
              </w:rPr>
              <w:t>Глава 3. Человек и природа.</w:t>
            </w:r>
          </w:p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A1957">
              <w:rPr>
                <w:rFonts w:ascii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31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tabs>
                <w:tab w:val="left" w:pos="17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</w:rPr>
              <w:t>Воздействие человека на природу.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lastRenderedPageBreak/>
              <w:t>32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</w:rPr>
              <w:t>Охранять природу – значит охранять жизнь. Закон на страже природы.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33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</w:rPr>
              <w:t>Тестирование.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1957" w:rsidTr="002E321B">
        <w:tc>
          <w:tcPr>
            <w:tcW w:w="1102" w:type="dxa"/>
          </w:tcPr>
          <w:p w:rsidR="008A1957" w:rsidRPr="008A1957" w:rsidRDefault="008A1957" w:rsidP="008A1957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34</w:t>
            </w:r>
          </w:p>
        </w:tc>
        <w:tc>
          <w:tcPr>
            <w:tcW w:w="5310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8A1957">
              <w:rPr>
                <w:rFonts w:ascii="Times New Roman" w:hAnsi="Times New Roman" w:cs="Times New Roman"/>
                <w:i/>
              </w:rPr>
              <w:t>Повторение по теме «Человек и природа».</w:t>
            </w:r>
          </w:p>
        </w:tc>
        <w:tc>
          <w:tcPr>
            <w:tcW w:w="1062" w:type="dxa"/>
          </w:tcPr>
          <w:p w:rsidR="008A1957" w:rsidRPr="008A1957" w:rsidRDefault="008A1957" w:rsidP="008A19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1957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055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</w:tcPr>
          <w:p w:rsidR="008A1957" w:rsidRPr="008A1957" w:rsidRDefault="008A1957" w:rsidP="008A19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bookmarkEnd w:id="2"/>
    </w:tbl>
    <w:p w:rsidR="00AE589D" w:rsidRPr="00512B4B" w:rsidRDefault="00AE589D" w:rsidP="00AE589D">
      <w:pPr>
        <w:pStyle w:val="22"/>
        <w:shd w:val="clear" w:color="auto" w:fill="auto"/>
        <w:tabs>
          <w:tab w:val="left" w:pos="588"/>
        </w:tabs>
        <w:spacing w:before="0" w:line="240" w:lineRule="auto"/>
        <w:ind w:left="720" w:firstLine="0"/>
        <w:contextualSpacing/>
        <w:rPr>
          <w:rStyle w:val="1"/>
          <w:b w:val="0"/>
          <w:bCs w:val="0"/>
          <w:sz w:val="22"/>
          <w:szCs w:val="22"/>
        </w:rPr>
      </w:pPr>
    </w:p>
    <w:sectPr w:rsidR="00AE589D" w:rsidRPr="00512B4B" w:rsidSect="008A1957">
      <w:footerReference w:type="default" r:id="rId9"/>
      <w:pgSz w:w="11906" w:h="16838"/>
      <w:pgMar w:top="1134" w:right="851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36B6" w:rsidRDefault="00C536B6" w:rsidP="000670BF">
      <w:pPr>
        <w:spacing w:after="0" w:line="240" w:lineRule="auto"/>
      </w:pPr>
      <w:r>
        <w:separator/>
      </w:r>
    </w:p>
  </w:endnote>
  <w:endnote w:type="continuationSeparator" w:id="1">
    <w:p w:rsidR="00C536B6" w:rsidRDefault="00C536B6" w:rsidP="00067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40C1" w:rsidRDefault="00065BBB">
    <w:pPr>
      <w:rPr>
        <w:sz w:val="2"/>
        <w:szCs w:val="2"/>
      </w:rPr>
    </w:pPr>
    <w:r w:rsidRPr="00065BB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100pt;margin-top:766.45pt;width:6.5pt;height:8.65pt;z-index:-251658752;mso-wrap-style:none;mso-wrap-distance-left:5pt;mso-wrap-distance-right:5pt;mso-position-horizontal-relative:page;mso-position-vertical-relative:page" filled="f" stroked="f">
          <v:textbox style="mso-next-textbox:#_x0000_s3073;mso-fit-shape-to-text:t" inset="0,0,0,0">
            <w:txbxContent>
              <w:p w:rsidR="001140C1" w:rsidRDefault="004E5D8E">
                <w:pPr>
                  <w:pStyle w:val="11"/>
                  <w:shd w:val="clear" w:color="auto" w:fill="auto"/>
                  <w:spacing w:line="240" w:lineRule="auto"/>
                </w:pPr>
                <w:r>
                  <w:rPr>
                    <w:rStyle w:val="a6"/>
                    <w:color w:val="000000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36B6" w:rsidRDefault="00C536B6" w:rsidP="000670BF">
      <w:pPr>
        <w:spacing w:after="0" w:line="240" w:lineRule="auto"/>
      </w:pPr>
      <w:r>
        <w:separator/>
      </w:r>
    </w:p>
  </w:footnote>
  <w:footnote w:type="continuationSeparator" w:id="1">
    <w:p w:rsidR="00C536B6" w:rsidRDefault="00C536B6" w:rsidP="000670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decimal"/>
      <w:lvlText w:val="%1)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</w:abstractNum>
  <w:abstractNum w:abstractNumId="6">
    <w:nsid w:val="0000000D"/>
    <w:multiLevelType w:val="multilevel"/>
    <w:tmpl w:val="A10A6514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7">
    <w:nsid w:val="0000000F"/>
    <w:multiLevelType w:val="multilevel"/>
    <w:tmpl w:val="0000000E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</w:abstractNum>
  <w:abstractNum w:abstractNumId="8">
    <w:nsid w:val="00000011"/>
    <w:multiLevelType w:val="multilevel"/>
    <w:tmpl w:val="0000001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9">
    <w:nsid w:val="00000013"/>
    <w:multiLevelType w:val="multilevel"/>
    <w:tmpl w:val="0000001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0">
    <w:nsid w:val="00000015"/>
    <w:multiLevelType w:val="multilevel"/>
    <w:tmpl w:val="0000001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1A279A"/>
    <w:rsid w:val="000315AE"/>
    <w:rsid w:val="00065BBB"/>
    <w:rsid w:val="000670BF"/>
    <w:rsid w:val="000976EC"/>
    <w:rsid w:val="000A3FA4"/>
    <w:rsid w:val="0012172C"/>
    <w:rsid w:val="00180851"/>
    <w:rsid w:val="001A279A"/>
    <w:rsid w:val="001B12C1"/>
    <w:rsid w:val="002079A2"/>
    <w:rsid w:val="0024796E"/>
    <w:rsid w:val="002D715D"/>
    <w:rsid w:val="003A19B3"/>
    <w:rsid w:val="003E3E77"/>
    <w:rsid w:val="00424495"/>
    <w:rsid w:val="004E5D8E"/>
    <w:rsid w:val="00505EDF"/>
    <w:rsid w:val="00582E59"/>
    <w:rsid w:val="00705FEB"/>
    <w:rsid w:val="0077789F"/>
    <w:rsid w:val="00782F60"/>
    <w:rsid w:val="007B1744"/>
    <w:rsid w:val="00814A61"/>
    <w:rsid w:val="00841D15"/>
    <w:rsid w:val="008A1957"/>
    <w:rsid w:val="00973AA3"/>
    <w:rsid w:val="00A23241"/>
    <w:rsid w:val="00AE5393"/>
    <w:rsid w:val="00AE589D"/>
    <w:rsid w:val="00B024E9"/>
    <w:rsid w:val="00BB2E7E"/>
    <w:rsid w:val="00BD2661"/>
    <w:rsid w:val="00BE77EC"/>
    <w:rsid w:val="00C416F7"/>
    <w:rsid w:val="00C536B6"/>
    <w:rsid w:val="00CA47CD"/>
    <w:rsid w:val="00E06FA5"/>
    <w:rsid w:val="00E55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7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27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AE589D"/>
    <w:rPr>
      <w:rFonts w:cs="Times New Roman"/>
      <w:color w:val="0066CC"/>
      <w:u w:val="single"/>
    </w:rPr>
  </w:style>
  <w:style w:type="character" w:customStyle="1" w:styleId="1">
    <w:name w:val="Заголовок №1_"/>
    <w:basedOn w:val="a0"/>
    <w:link w:val="10"/>
    <w:uiPriority w:val="99"/>
    <w:locked/>
    <w:rsid w:val="00AE589D"/>
    <w:rPr>
      <w:rFonts w:ascii="Verdana" w:hAnsi="Verdana" w:cs="Verdana"/>
      <w:b/>
      <w:bCs/>
      <w:shd w:val="clear" w:color="auto" w:fill="FFFFFF"/>
    </w:rPr>
  </w:style>
  <w:style w:type="character" w:customStyle="1" w:styleId="a5">
    <w:name w:val="Колонтитул_"/>
    <w:basedOn w:val="a0"/>
    <w:link w:val="11"/>
    <w:uiPriority w:val="99"/>
    <w:locked/>
    <w:rsid w:val="00AE589D"/>
    <w:rPr>
      <w:rFonts w:ascii="MS Reference Sans Serif" w:hAnsi="MS Reference Sans Serif" w:cs="MS Reference Sans Serif"/>
      <w:shd w:val="clear" w:color="auto" w:fill="FFFFFF"/>
    </w:rPr>
  </w:style>
  <w:style w:type="character" w:customStyle="1" w:styleId="a6">
    <w:name w:val="Колонтитул"/>
    <w:basedOn w:val="a5"/>
    <w:uiPriority w:val="99"/>
    <w:rsid w:val="00AE589D"/>
  </w:style>
  <w:style w:type="character" w:customStyle="1" w:styleId="2">
    <w:name w:val="Заголовок №2_"/>
    <w:basedOn w:val="a0"/>
    <w:link w:val="20"/>
    <w:uiPriority w:val="99"/>
    <w:locked/>
    <w:rsid w:val="00AE589D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locked/>
    <w:rsid w:val="00AE589D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23">
    <w:name w:val="Основной текст (2) + Полужирный"/>
    <w:aliases w:val="Курсив"/>
    <w:basedOn w:val="21"/>
    <w:uiPriority w:val="99"/>
    <w:rsid w:val="00AE589D"/>
    <w:rPr>
      <w:b/>
      <w:bCs/>
      <w:i/>
      <w:iCs/>
    </w:rPr>
  </w:style>
  <w:style w:type="character" w:customStyle="1" w:styleId="210">
    <w:name w:val="Основной текст (2) + Полужирный1"/>
    <w:aliases w:val="Интервал 1 pt,Малые прописные"/>
    <w:basedOn w:val="21"/>
    <w:uiPriority w:val="99"/>
    <w:rsid w:val="00AE589D"/>
    <w:rPr>
      <w:b/>
      <w:bCs/>
    </w:rPr>
  </w:style>
  <w:style w:type="paragraph" w:customStyle="1" w:styleId="10">
    <w:name w:val="Заголовок №1"/>
    <w:basedOn w:val="a"/>
    <w:link w:val="1"/>
    <w:uiPriority w:val="99"/>
    <w:rsid w:val="00AE589D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Verdana" w:hAnsi="Verdana" w:cs="Verdana"/>
      <w:b/>
      <w:bCs/>
    </w:rPr>
  </w:style>
  <w:style w:type="paragraph" w:customStyle="1" w:styleId="11">
    <w:name w:val="Колонтитул1"/>
    <w:basedOn w:val="a"/>
    <w:link w:val="a5"/>
    <w:uiPriority w:val="99"/>
    <w:rsid w:val="00AE589D"/>
    <w:pPr>
      <w:widowControl w:val="0"/>
      <w:shd w:val="clear" w:color="auto" w:fill="FFFFFF"/>
      <w:spacing w:after="0" w:line="240" w:lineRule="atLeast"/>
    </w:pPr>
    <w:rPr>
      <w:rFonts w:ascii="MS Reference Sans Serif" w:hAnsi="MS Reference Sans Serif" w:cs="MS Reference Sans Serif"/>
    </w:rPr>
  </w:style>
  <w:style w:type="paragraph" w:customStyle="1" w:styleId="20">
    <w:name w:val="Заголовок №2"/>
    <w:basedOn w:val="a"/>
    <w:link w:val="2"/>
    <w:uiPriority w:val="99"/>
    <w:rsid w:val="00AE589D"/>
    <w:pPr>
      <w:widowControl w:val="0"/>
      <w:shd w:val="clear" w:color="auto" w:fill="FFFFFF"/>
      <w:spacing w:after="120" w:line="240" w:lineRule="atLeast"/>
      <w:ind w:hanging="220"/>
      <w:jc w:val="center"/>
      <w:outlineLvl w:val="1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22">
    <w:name w:val="Основной текст (2)"/>
    <w:basedOn w:val="a"/>
    <w:link w:val="21"/>
    <w:uiPriority w:val="99"/>
    <w:rsid w:val="00AE589D"/>
    <w:pPr>
      <w:widowControl w:val="0"/>
      <w:shd w:val="clear" w:color="auto" w:fill="FFFFFF"/>
      <w:spacing w:before="120" w:after="0" w:line="221" w:lineRule="exact"/>
      <w:ind w:hanging="220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3">
    <w:name w:val="Заголовок №3_"/>
    <w:basedOn w:val="a0"/>
    <w:link w:val="30"/>
    <w:uiPriority w:val="99"/>
    <w:locked/>
    <w:rsid w:val="00AE589D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31">
    <w:name w:val="Основной текст (3)_"/>
    <w:basedOn w:val="a0"/>
    <w:link w:val="32"/>
    <w:uiPriority w:val="99"/>
    <w:locked/>
    <w:rsid w:val="00AE589D"/>
    <w:rPr>
      <w:rFonts w:ascii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220">
    <w:name w:val="Заголовок №2 (2)_"/>
    <w:basedOn w:val="a0"/>
    <w:link w:val="221"/>
    <w:uiPriority w:val="99"/>
    <w:locked/>
    <w:rsid w:val="00AE589D"/>
    <w:rPr>
      <w:rFonts w:ascii="Times New Roman" w:hAnsi="Times New Roman" w:cs="Times New Roman"/>
      <w:b/>
      <w:bCs/>
      <w:i/>
      <w:iCs/>
      <w:spacing w:val="20"/>
      <w:sz w:val="20"/>
      <w:szCs w:val="20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AE589D"/>
    <w:pPr>
      <w:widowControl w:val="0"/>
      <w:shd w:val="clear" w:color="auto" w:fill="FFFFFF"/>
      <w:spacing w:before="120" w:after="120" w:line="240" w:lineRule="atLeast"/>
      <w:outlineLvl w:val="2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32">
    <w:name w:val="Основной текст (3)"/>
    <w:basedOn w:val="a"/>
    <w:link w:val="31"/>
    <w:uiPriority w:val="99"/>
    <w:rsid w:val="00AE589D"/>
    <w:pPr>
      <w:widowControl w:val="0"/>
      <w:shd w:val="clear" w:color="auto" w:fill="FFFFFF"/>
      <w:spacing w:after="0" w:line="221" w:lineRule="exact"/>
      <w:ind w:firstLine="380"/>
      <w:jc w:val="both"/>
    </w:pPr>
    <w:rPr>
      <w:rFonts w:ascii="Times New Roman" w:hAnsi="Times New Roman" w:cs="Times New Roman"/>
      <w:b/>
      <w:bCs/>
      <w:i/>
      <w:iCs/>
      <w:sz w:val="19"/>
      <w:szCs w:val="19"/>
    </w:rPr>
  </w:style>
  <w:style w:type="paragraph" w:customStyle="1" w:styleId="221">
    <w:name w:val="Заголовок №2 (2)"/>
    <w:basedOn w:val="a"/>
    <w:link w:val="220"/>
    <w:uiPriority w:val="99"/>
    <w:rsid w:val="00AE589D"/>
    <w:pPr>
      <w:widowControl w:val="0"/>
      <w:shd w:val="clear" w:color="auto" w:fill="FFFFFF"/>
      <w:spacing w:after="0" w:line="221" w:lineRule="exact"/>
      <w:jc w:val="both"/>
      <w:outlineLvl w:val="1"/>
    </w:pPr>
    <w:rPr>
      <w:rFonts w:ascii="Times New Roman" w:hAnsi="Times New Roman" w:cs="Times New Roman"/>
      <w:b/>
      <w:bCs/>
      <w:i/>
      <w:iCs/>
      <w:spacing w:val="20"/>
      <w:sz w:val="20"/>
      <w:szCs w:val="20"/>
    </w:rPr>
  </w:style>
  <w:style w:type="character" w:customStyle="1" w:styleId="4">
    <w:name w:val="Основной текст (4)_"/>
    <w:basedOn w:val="a0"/>
    <w:link w:val="40"/>
    <w:uiPriority w:val="99"/>
    <w:locked/>
    <w:rsid w:val="00AE589D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310">
    <w:name w:val="Заголовок №31"/>
    <w:basedOn w:val="a"/>
    <w:uiPriority w:val="99"/>
    <w:rsid w:val="00AE589D"/>
    <w:pPr>
      <w:widowControl w:val="0"/>
      <w:shd w:val="clear" w:color="auto" w:fill="FFFFFF"/>
      <w:spacing w:before="120" w:after="120" w:line="240" w:lineRule="atLeast"/>
      <w:outlineLvl w:val="2"/>
    </w:pPr>
    <w:rPr>
      <w:rFonts w:ascii="Times New Roman" w:eastAsia="Arial Unicode MS" w:hAnsi="Times New Roman" w:cs="Times New Roman"/>
      <w:b/>
      <w:bCs/>
      <w:sz w:val="20"/>
      <w:szCs w:val="20"/>
      <w:lang w:eastAsia="ru-RU"/>
    </w:rPr>
  </w:style>
  <w:style w:type="paragraph" w:customStyle="1" w:styleId="40">
    <w:name w:val="Основной текст (4)"/>
    <w:basedOn w:val="a"/>
    <w:link w:val="4"/>
    <w:uiPriority w:val="99"/>
    <w:rsid w:val="00AE589D"/>
    <w:pPr>
      <w:widowControl w:val="0"/>
      <w:shd w:val="clear" w:color="auto" w:fill="FFFFFF"/>
      <w:spacing w:before="60" w:after="0" w:line="216" w:lineRule="exact"/>
      <w:ind w:hanging="200"/>
      <w:jc w:val="both"/>
    </w:pPr>
    <w:rPr>
      <w:rFonts w:ascii="Times New Roman" w:hAnsi="Times New Roman" w:cs="Times New Roman"/>
      <w:b/>
      <w:bCs/>
      <w:sz w:val="19"/>
      <w:szCs w:val="19"/>
    </w:rPr>
  </w:style>
  <w:style w:type="character" w:customStyle="1" w:styleId="41">
    <w:name w:val="Основной текст (4) + Курсив"/>
    <w:basedOn w:val="4"/>
    <w:uiPriority w:val="99"/>
    <w:rsid w:val="00AE589D"/>
    <w:rPr>
      <w:i/>
      <w:iCs/>
      <w:u w:val="none"/>
    </w:rPr>
  </w:style>
  <w:style w:type="character" w:customStyle="1" w:styleId="42">
    <w:name w:val="Основной текст (4) + Не полужирный"/>
    <w:basedOn w:val="4"/>
    <w:uiPriority w:val="99"/>
    <w:rsid w:val="00AE589D"/>
    <w:rPr>
      <w:u w:val="none"/>
    </w:rPr>
  </w:style>
  <w:style w:type="character" w:customStyle="1" w:styleId="28">
    <w:name w:val="Основной текст (2) + 8"/>
    <w:aliases w:val="5 pt,Полужирный,Курсив1,Курсив8,Основной текст (9) + 9 pt"/>
    <w:basedOn w:val="21"/>
    <w:uiPriority w:val="99"/>
    <w:rsid w:val="00AE589D"/>
    <w:rPr>
      <w:b/>
      <w:bCs/>
      <w:i/>
      <w:iCs/>
      <w:sz w:val="17"/>
      <w:szCs w:val="17"/>
    </w:rPr>
  </w:style>
  <w:style w:type="character" w:customStyle="1" w:styleId="5">
    <w:name w:val="Основной текст (5)_"/>
    <w:basedOn w:val="a0"/>
    <w:link w:val="50"/>
    <w:uiPriority w:val="99"/>
    <w:locked/>
    <w:rsid w:val="00AE589D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AE589D"/>
    <w:pPr>
      <w:widowControl w:val="0"/>
      <w:shd w:val="clear" w:color="auto" w:fill="FFFFFF"/>
      <w:spacing w:after="0" w:line="221" w:lineRule="exact"/>
      <w:ind w:hanging="200"/>
      <w:jc w:val="both"/>
    </w:pPr>
    <w:rPr>
      <w:rFonts w:ascii="Times New Roman" w:hAnsi="Times New Roman" w:cs="Times New Roman"/>
      <w:b/>
      <w:bCs/>
      <w:i/>
      <w:iCs/>
      <w:sz w:val="17"/>
      <w:szCs w:val="17"/>
    </w:rPr>
  </w:style>
  <w:style w:type="character" w:customStyle="1" w:styleId="591">
    <w:name w:val="Основной текст (5) + 91"/>
    <w:aliases w:val="5 pt1,Не полужирный,Не курсив1,Основной текст (2) + Arial Narrow,81"/>
    <w:basedOn w:val="5"/>
    <w:uiPriority w:val="99"/>
    <w:rsid w:val="00AE589D"/>
    <w:rPr>
      <w:sz w:val="19"/>
      <w:szCs w:val="19"/>
      <w:u w:val="none"/>
    </w:rPr>
  </w:style>
  <w:style w:type="character" w:customStyle="1" w:styleId="7Exact">
    <w:name w:val="Основной текст (7) Exact"/>
    <w:basedOn w:val="a0"/>
    <w:link w:val="7"/>
    <w:uiPriority w:val="99"/>
    <w:locked/>
    <w:rsid w:val="00AE589D"/>
    <w:rPr>
      <w:rFonts w:ascii="Times New Roman" w:hAnsi="Times New Roman" w:cs="Times New Roman"/>
      <w:sz w:val="8"/>
      <w:szCs w:val="8"/>
      <w:shd w:val="clear" w:color="auto" w:fill="FFFFFF"/>
    </w:rPr>
  </w:style>
  <w:style w:type="paragraph" w:customStyle="1" w:styleId="7">
    <w:name w:val="Основной текст (7)"/>
    <w:basedOn w:val="a"/>
    <w:link w:val="7Exact"/>
    <w:uiPriority w:val="99"/>
    <w:rsid w:val="00AE589D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8"/>
      <w:szCs w:val="8"/>
    </w:rPr>
  </w:style>
  <w:style w:type="character" w:customStyle="1" w:styleId="222">
    <w:name w:val="Основной текст (2) + Полужирный2"/>
    <w:basedOn w:val="21"/>
    <w:uiPriority w:val="99"/>
    <w:rsid w:val="00AE589D"/>
    <w:rPr>
      <w:b/>
      <w:bCs/>
    </w:rPr>
  </w:style>
  <w:style w:type="character" w:customStyle="1" w:styleId="2Exact">
    <w:name w:val="Основной текст (2) Exact"/>
    <w:basedOn w:val="a0"/>
    <w:uiPriority w:val="99"/>
    <w:rsid w:val="00AE589D"/>
    <w:rPr>
      <w:rFonts w:ascii="Times New Roman" w:hAnsi="Times New Roman" w:cs="Times New Roman"/>
      <w:sz w:val="19"/>
      <w:szCs w:val="19"/>
      <w:u w:val="none"/>
    </w:rPr>
  </w:style>
  <w:style w:type="character" w:customStyle="1" w:styleId="210pt">
    <w:name w:val="Основной текст (2) + 10 pt"/>
    <w:aliases w:val="Полужирный1,Интервал 0 pt,Полужирный3,Основной текст (2) + 9 pt1,Курсив5"/>
    <w:basedOn w:val="21"/>
    <w:uiPriority w:val="99"/>
    <w:rsid w:val="00AE589D"/>
    <w:rPr>
      <w:b/>
      <w:bCs/>
      <w:spacing w:val="-10"/>
      <w:sz w:val="20"/>
      <w:szCs w:val="20"/>
    </w:rPr>
  </w:style>
  <w:style w:type="paragraph" w:customStyle="1" w:styleId="211">
    <w:name w:val="Основной текст (2)1"/>
    <w:basedOn w:val="a"/>
    <w:uiPriority w:val="99"/>
    <w:rsid w:val="00AE589D"/>
    <w:pPr>
      <w:widowControl w:val="0"/>
      <w:shd w:val="clear" w:color="auto" w:fill="FFFFFF"/>
      <w:spacing w:before="120" w:after="0" w:line="221" w:lineRule="exact"/>
      <w:ind w:hanging="220"/>
      <w:jc w:val="both"/>
    </w:pPr>
    <w:rPr>
      <w:rFonts w:ascii="Times New Roman" w:eastAsia="Arial Unicode MS" w:hAnsi="Times New Roman" w:cs="Times New Roman"/>
      <w:sz w:val="19"/>
      <w:szCs w:val="19"/>
      <w:lang w:eastAsia="ru-RU"/>
    </w:rPr>
  </w:style>
  <w:style w:type="character" w:customStyle="1" w:styleId="230">
    <w:name w:val="Основной текст (2) + Полужирный3"/>
    <w:basedOn w:val="21"/>
    <w:uiPriority w:val="99"/>
    <w:rsid w:val="00AE589D"/>
    <w:rPr>
      <w:b/>
      <w:bCs/>
    </w:rPr>
  </w:style>
  <w:style w:type="character" w:customStyle="1" w:styleId="20pt">
    <w:name w:val="Основной текст (2) + Интервал 0 pt"/>
    <w:basedOn w:val="21"/>
    <w:uiPriority w:val="99"/>
    <w:rsid w:val="00AE589D"/>
    <w:rPr>
      <w:spacing w:val="-10"/>
    </w:rPr>
  </w:style>
  <w:style w:type="character" w:customStyle="1" w:styleId="25">
    <w:name w:val="Основной текст (2) + 5"/>
    <w:aliases w:val="5 pt11"/>
    <w:basedOn w:val="21"/>
    <w:uiPriority w:val="99"/>
    <w:rsid w:val="00AE589D"/>
    <w:rPr>
      <w:sz w:val="11"/>
      <w:szCs w:val="11"/>
    </w:rPr>
  </w:style>
  <w:style w:type="character" w:customStyle="1" w:styleId="2Candara">
    <w:name w:val="Основной текст (2) + Candara"/>
    <w:aliases w:val="8 pt,Курсив7"/>
    <w:basedOn w:val="21"/>
    <w:uiPriority w:val="99"/>
    <w:rsid w:val="00AE589D"/>
    <w:rPr>
      <w:rFonts w:ascii="Candara" w:hAnsi="Candara" w:cs="Candara"/>
      <w:i/>
      <w:iCs/>
      <w:sz w:val="16"/>
      <w:szCs w:val="16"/>
    </w:rPr>
  </w:style>
  <w:style w:type="character" w:customStyle="1" w:styleId="2-1pt">
    <w:name w:val="Основной текст (2) + Интервал -1 pt"/>
    <w:basedOn w:val="21"/>
    <w:uiPriority w:val="99"/>
    <w:rsid w:val="00AE589D"/>
    <w:rPr>
      <w:spacing w:val="-20"/>
    </w:rPr>
  </w:style>
  <w:style w:type="character" w:customStyle="1" w:styleId="49pt">
    <w:name w:val="Основной текст (4) + 9 pt"/>
    <w:aliases w:val="Курсив4"/>
    <w:basedOn w:val="4"/>
    <w:uiPriority w:val="99"/>
    <w:rsid w:val="00AE589D"/>
    <w:rPr>
      <w:i/>
      <w:iCs/>
      <w:sz w:val="18"/>
      <w:szCs w:val="18"/>
      <w:u w:val="none"/>
    </w:rPr>
  </w:style>
  <w:style w:type="character" w:customStyle="1" w:styleId="992">
    <w:name w:val="Основной текст (9) + 92"/>
    <w:aliases w:val="5 pt7,Не полужирный2"/>
    <w:basedOn w:val="a0"/>
    <w:uiPriority w:val="99"/>
    <w:rsid w:val="00AE589D"/>
    <w:rPr>
      <w:rFonts w:ascii="Times New Roman" w:hAnsi="Times New Roman" w:cs="Times New Roman"/>
      <w:sz w:val="19"/>
      <w:szCs w:val="19"/>
      <w:u w:val="none"/>
    </w:rPr>
  </w:style>
  <w:style w:type="character" w:customStyle="1" w:styleId="9">
    <w:name w:val="Основной текст (9)_"/>
    <w:basedOn w:val="a0"/>
    <w:link w:val="90"/>
    <w:uiPriority w:val="99"/>
    <w:locked/>
    <w:rsid w:val="00AE589D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AE589D"/>
    <w:pPr>
      <w:widowControl w:val="0"/>
      <w:shd w:val="clear" w:color="auto" w:fill="FFFFFF"/>
      <w:spacing w:before="240" w:after="600" w:line="240" w:lineRule="atLeast"/>
    </w:pPr>
    <w:rPr>
      <w:rFonts w:ascii="Times New Roman" w:hAnsi="Times New Roman" w:cs="Times New Roman"/>
      <w:b/>
      <w:bCs/>
    </w:rPr>
  </w:style>
  <w:style w:type="character" w:customStyle="1" w:styleId="991">
    <w:name w:val="Основной текст (9) + 91"/>
    <w:aliases w:val="5 pt6,Курсив3"/>
    <w:basedOn w:val="9"/>
    <w:uiPriority w:val="99"/>
    <w:rsid w:val="00AE589D"/>
    <w:rPr>
      <w:i/>
      <w:iCs/>
      <w:sz w:val="19"/>
      <w:szCs w:val="19"/>
      <w:u w:val="none"/>
    </w:rPr>
  </w:style>
  <w:style w:type="character" w:customStyle="1" w:styleId="99">
    <w:name w:val="Основной текст (9) + 9"/>
    <w:aliases w:val="5 pt8"/>
    <w:basedOn w:val="9"/>
    <w:uiPriority w:val="99"/>
    <w:rsid w:val="00AE589D"/>
    <w:rPr>
      <w:sz w:val="19"/>
      <w:szCs w:val="19"/>
      <w:u w:val="none"/>
    </w:rPr>
  </w:style>
  <w:style w:type="character" w:customStyle="1" w:styleId="98">
    <w:name w:val="Основной текст (9) + 8"/>
    <w:aliases w:val="5 pt5,Курсив2"/>
    <w:basedOn w:val="9"/>
    <w:uiPriority w:val="99"/>
    <w:rsid w:val="00AE589D"/>
    <w:rPr>
      <w:i/>
      <w:iCs/>
      <w:sz w:val="17"/>
      <w:szCs w:val="17"/>
      <w:u w:val="none"/>
    </w:rPr>
  </w:style>
  <w:style w:type="character" w:customStyle="1" w:styleId="95">
    <w:name w:val="Основной текст (9) + 5"/>
    <w:aliases w:val="5 pt4,Не полужирный1"/>
    <w:basedOn w:val="9"/>
    <w:uiPriority w:val="99"/>
    <w:rsid w:val="00AE589D"/>
    <w:rPr>
      <w:sz w:val="11"/>
      <w:szCs w:val="11"/>
      <w:u w:val="none"/>
    </w:rPr>
  </w:style>
  <w:style w:type="character" w:customStyle="1" w:styleId="2Gulim">
    <w:name w:val="Основной текст (2) + Gulim"/>
    <w:aliases w:val="8,5 pt3"/>
    <w:basedOn w:val="21"/>
    <w:uiPriority w:val="99"/>
    <w:rsid w:val="00AE589D"/>
    <w:rPr>
      <w:rFonts w:ascii="Gulim" w:eastAsia="Gulim" w:cs="Gulim"/>
      <w:spacing w:val="0"/>
      <w:sz w:val="17"/>
      <w:szCs w:val="17"/>
    </w:rPr>
  </w:style>
  <w:style w:type="character" w:customStyle="1" w:styleId="2Verdana">
    <w:name w:val="Основной текст (2) + Verdana"/>
    <w:aliases w:val="6,5 pt2"/>
    <w:basedOn w:val="21"/>
    <w:uiPriority w:val="99"/>
    <w:rsid w:val="00AE589D"/>
    <w:rPr>
      <w:rFonts w:ascii="Verdana" w:hAnsi="Verdana" w:cs="Verdana"/>
      <w:sz w:val="13"/>
      <w:szCs w:val="13"/>
    </w:rPr>
  </w:style>
  <w:style w:type="paragraph" w:styleId="a7">
    <w:name w:val="Balloon Text"/>
    <w:basedOn w:val="a"/>
    <w:link w:val="a8"/>
    <w:uiPriority w:val="99"/>
    <w:semiHidden/>
    <w:unhideWhenUsed/>
    <w:rsid w:val="00A23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32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5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3DBDF-38C6-4C37-B3F9-F54722562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816</Words>
  <Characters>4655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Центральный</cp:lastModifiedBy>
  <cp:revision>18</cp:revision>
  <cp:lastPrinted>2017-09-13T08:20:00Z</cp:lastPrinted>
  <dcterms:created xsi:type="dcterms:W3CDTF">2017-08-22T14:40:00Z</dcterms:created>
  <dcterms:modified xsi:type="dcterms:W3CDTF">2018-01-30T08:30:00Z</dcterms:modified>
</cp:coreProperties>
</file>